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Spelling Words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side by side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number four in sequence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however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discussing opposite views usually angrily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moving in one side and out the 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second month of the year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special event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person who is very active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strange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feeling embarrassed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40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however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process of thinking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something that happens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unexpected 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very detailed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person's view or judgement of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beginner at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passionate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statement that makes something clear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Words </dc:title>
  <dcterms:created xsi:type="dcterms:W3CDTF">2021-10-11T17:41:03Z</dcterms:created>
  <dcterms:modified xsi:type="dcterms:W3CDTF">2021-10-11T17:41:03Z</dcterms:modified>
</cp:coreProperties>
</file>