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Spelling Words Hide And Go Seek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Large"/>
      </w:pPr>
      <w:r>
        <w:t xml:space="preserve">   question    </w:t>
      </w:r>
      <w:r>
        <w:t xml:space="preserve">   wonder    </w:t>
      </w:r>
      <w:r>
        <w:t xml:space="preserve">   drink    </w:t>
      </w:r>
      <w:r>
        <w:t xml:space="preserve">   after    </w:t>
      </w:r>
      <w:r>
        <w:t xml:space="preserve">   place    </w:t>
      </w:r>
      <w:r>
        <w:t xml:space="preserve">   face    </w:t>
      </w:r>
      <w:r>
        <w:t xml:space="preserve">   circle    </w:t>
      </w:r>
      <w:r>
        <w:t xml:space="preserve">   success    </w:t>
      </w:r>
      <w:r>
        <w:t xml:space="preserve">   quick    </w:t>
      </w:r>
      <w:r>
        <w:t xml:space="preserve">   squeak    </w:t>
      </w:r>
      <w:r>
        <w:t xml:space="preserve">   quack    </w:t>
      </w:r>
      <w:r>
        <w:t xml:space="preserve">   chicken    </w:t>
      </w:r>
      <w:r>
        <w:t xml:space="preserve">   freckle    </w:t>
      </w:r>
      <w:r>
        <w:t xml:space="preserve">   truck    </w:t>
      </w:r>
      <w:r>
        <w:t xml:space="preserve">   locker    </w:t>
      </w:r>
      <w:r>
        <w:t xml:space="preserve">   struck    </w:t>
      </w:r>
      <w:r>
        <w:t xml:space="preserve">   chalk    </w:t>
      </w:r>
      <w:r>
        <w:t xml:space="preserve">   sprinkle    </w:t>
      </w:r>
      <w:r>
        <w:t xml:space="preserve">   cheek    </w:t>
      </w:r>
      <w:r>
        <w:t xml:space="preserve">   perch    </w:t>
      </w:r>
      <w:r>
        <w:t xml:space="preserve">   torch    </w:t>
      </w:r>
      <w:r>
        <w:t xml:space="preserve">   bench    </w:t>
      </w:r>
      <w:r>
        <w:t xml:space="preserve">   lunch    </w:t>
      </w:r>
      <w:r>
        <w:t xml:space="preserve">   peach    </w:t>
      </w:r>
      <w:r>
        <w:t xml:space="preserve">   chocolate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Spelling Words Hide And Go Seek</dc:title>
  <dcterms:created xsi:type="dcterms:W3CDTF">2021-10-11T17:44:39Z</dcterms:created>
  <dcterms:modified xsi:type="dcterms:W3CDTF">2021-10-11T17:44:39Z</dcterms:modified>
</cp:coreProperties>
</file>