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Spelling ai-ae Words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12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A part of an animals body that is normally long and behind the rest of its body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A case used to carry goods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A form of transport that runs on rails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The hair around a male lions head and neck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A solid that falls from the sky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Another word for weak or delicate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Drops that fall from the sky 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To strongly dislike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A very unpleasant physical feeling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The opposite of loose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When water or another liquid runs out of something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A large tall machine that moves or holds things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A flat dish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A form of transport used in the air </w:t>
            </w:r>
          </w:p>
        </w:tc>
      </w:tr>
    </w:tbl>
    <w:p>
      <w:pPr>
        <w:pStyle w:val="WordBankMedium"/>
      </w:pPr>
      <w:r>
        <w:t xml:space="preserve">   Hail    </w:t>
      </w:r>
      <w:r>
        <w:t xml:space="preserve">   Plane    </w:t>
      </w:r>
      <w:r>
        <w:t xml:space="preserve">   Train    </w:t>
      </w:r>
      <w:r>
        <w:t xml:space="preserve">   Hate    </w:t>
      </w:r>
      <w:r>
        <w:t xml:space="preserve">   Mane    </w:t>
      </w:r>
      <w:r>
        <w:t xml:space="preserve">   Crate     </w:t>
      </w:r>
      <w:r>
        <w:t xml:space="preserve">   Rain    </w:t>
      </w:r>
      <w:r>
        <w:t xml:space="preserve">   Crane     </w:t>
      </w:r>
      <w:r>
        <w:t xml:space="preserve">   Tail     </w:t>
      </w:r>
      <w:r>
        <w:t xml:space="preserve">   Frail     </w:t>
      </w:r>
      <w:r>
        <w:t xml:space="preserve">   Plate    </w:t>
      </w:r>
      <w:r>
        <w:t xml:space="preserve">   Gain    </w:t>
      </w:r>
      <w:r>
        <w:t xml:space="preserve">   Pain    </w:t>
      </w:r>
      <w:r>
        <w:t xml:space="preserve">   Drain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Spelling ai-ae Words</dc:title>
  <dcterms:created xsi:type="dcterms:W3CDTF">2021-10-11T17:28:12Z</dcterms:created>
  <dcterms:modified xsi:type="dcterms:W3CDTF">2021-10-11T17:28:12Z</dcterms:modified>
</cp:coreProperties>
</file>