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Spelling challenge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When you worry about things that aren't there you may be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I cover the leftovers from dinner with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space rock is an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The cut of steak I like is a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When things are upside down and crazy, they are 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When I get to choose it is my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When I try not to have to do a job, it is called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When the class is wild and loud, they are 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When he finds a job, he is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When I get a bad result I feel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I don't pick berries off a tree to eat as they may be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creature that lives in a shell in the sea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Something that is a little wet or damp has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When something is broken and damaged beyond repair it is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floating marker in the sea is called a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This is a light shade of blue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My pen is a . . . 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when I get cross I am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Spelling challenge</dc:title>
  <dcterms:created xsi:type="dcterms:W3CDTF">2021-10-11T17:29:35Z</dcterms:created>
  <dcterms:modified xsi:type="dcterms:W3CDTF">2021-10-11T17:29:35Z</dcterms:modified>
</cp:coreProperties>
</file>