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Spellings Y4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</w:tr>
    </w:tbl>
    <w:p>
      <w:pPr>
        <w:pStyle w:val="WordBankMedium"/>
      </w:pPr>
      <w:r>
        <w:t xml:space="preserve">   Prettiest    </w:t>
      </w:r>
      <w:r>
        <w:t xml:space="preserve">   Silliness    </w:t>
      </w:r>
      <w:r>
        <w:t xml:space="preserve">   Pitiful    </w:t>
      </w:r>
      <w:r>
        <w:t xml:space="preserve">   Beautiful    </w:t>
      </w:r>
      <w:r>
        <w:t xml:space="preserve">   Nastiness    </w:t>
      </w:r>
      <w:r>
        <w:t xml:space="preserve">   Happily    </w:t>
      </w:r>
      <w:r>
        <w:t xml:space="preserve">   Penniless    </w:t>
      </w:r>
      <w:r>
        <w:t xml:space="preserve">   Plentiful    </w:t>
      </w:r>
      <w:r>
        <w:t xml:space="preserve">   Happiness    </w:t>
      </w:r>
      <w:r>
        <w:t xml:space="preserve">   Merriment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Spellings Y4</dc:title>
  <dcterms:created xsi:type="dcterms:W3CDTF">2022-01-22T03:42:31Z</dcterms:created>
  <dcterms:modified xsi:type="dcterms:W3CDTF">2022-01-22T03:42:31Z</dcterms:modified>
</cp:coreProperties>
</file>