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Spine/Extremity Pre-Lab Crossword Puzzle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type test is great for determining metastatic disease that has not yet appeared on x-ray?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type of bone lesions have ragged margins and appear dark on x-ray?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cancer has spread from a primary site to a distant site, what is it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type of setup is used when the patient is supine using two spine fields and treated midplane?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How is the arm typically placed when treating a humerus?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is a radiologic emergency involving the spine?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might you have to turn to get the CR parallel with the humerus during simulation?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When treatment is not for a cure, but is used to increase the quality of life, what is this called?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type of bone lesions have a buildup of bone and appear white on x-ray?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type of setup is used for a single field spine where the patient is prone and treated at 100cm?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Spine/Extremity Pre-Lab Crossword Puzzle</dc:title>
  <dcterms:created xsi:type="dcterms:W3CDTF">2021-10-11T17:47:18Z</dcterms:created>
  <dcterms:modified xsi:type="dcterms:W3CDTF">2021-10-11T17:47:18Z</dcterms:modified>
</cp:coreProperties>
</file>