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Sports actions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kjk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dsd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kjkj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sds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sds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sds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sdsd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ki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sds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ds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Sports actions</dc:title>
  <dcterms:created xsi:type="dcterms:W3CDTF">2021-10-11T17:50:15Z</dcterms:created>
  <dcterms:modified xsi:type="dcterms:W3CDTF">2021-10-11T17:50:15Z</dcterms:modified>
</cp:coreProperties>
</file>