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Spring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Between Winter and Summer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You decorate __ for Easter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When the weather is between hot and cold it's __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Water that comes from the clouds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Month after April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The break that kids get during Spring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April showers bring May ___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This gives off vitanim 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They hop, hop, hop around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a red, classic type of flower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Spring</dc:title>
  <dcterms:created xsi:type="dcterms:W3CDTF">2021-10-11T17:51:45Z</dcterms:created>
  <dcterms:modified xsi:type="dcterms:W3CDTF">2021-10-11T17:51:45Z</dcterms:modified>
</cp:coreProperties>
</file>