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Spring</w:t>
      </w:r>
    </w:p>
    <w:p>
      <w:pPr>
        <w:pStyle w:val="Questions"/>
      </w:pPr>
      <w:r>
        <w:t xml:space="preserve">1. IPSRNG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YEBLTRUFT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3. WFLERO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ENGRE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SMOOLSBS 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NDIGGENAR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SUNINSHE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8. ONFWERLSU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9. BUEBEBEML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SAEPPL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</dc:title>
  <dcterms:created xsi:type="dcterms:W3CDTF">2021-11-03T03:45:58Z</dcterms:created>
  <dcterms:modified xsi:type="dcterms:W3CDTF">2021-11-03T03:45:58Z</dcterms:modified>
</cp:coreProperties>
</file>