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Spring Crossword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Pledge allegiance to this piece of cloth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Hectic confusion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Stop standing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Performer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Sleeping chamber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Thorny flower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Snug ___ bug in a rug (2 wds)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leisure time activity or interest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Depend 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Testing phase for programs or software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Blah in color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Superstar with many fans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Students cram for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Large weight of measure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Curse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Not written 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Composer Johann Sebastian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John who plays the new Sulu in Star Trek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Pole cat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At high speed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Appear to be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____ as pie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"What ____, chopped liver?"  (2 wds.)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Asian meditative discipline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Feel quite sick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Russian ruler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Next in line for the throne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Expression of wonder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50. </w:t>
            </w:r>
            <w:r>
              <w:t xml:space="preserve">Recede like the tide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51. </w:t>
            </w:r>
            <w:r>
              <w:t xml:space="preserve">Pink Floyd's original front man ___ Barrett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52. </w:t>
            </w:r>
            <w:r>
              <w:t xml:space="preserve">Lymph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53. </w:t>
            </w:r>
            <w:r>
              <w:t xml:space="preserve">Had down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54. </w:t>
            </w:r>
            <w:r>
              <w:t xml:space="preserve">A playful marine mammal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55. </w:t>
            </w:r>
            <w:r>
              <w:t xml:space="preserve">The mormon state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57. </w:t>
            </w:r>
            <w:r>
              <w:t xml:space="preserve">All-you-can-___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59. </w:t>
            </w:r>
            <w:r>
              <w:t xml:space="preserve">A night out on the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61. </w:t>
            </w:r>
            <w:r>
              <w:t xml:space="preserve">Jewel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62. </w:t>
            </w:r>
            <w:r>
              <w:t xml:space="preserve">A real doozy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64. </w:t>
            </w:r>
            <w:r>
              <w:t xml:space="preserve">A tart citrus pie (2 wds)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Arrogant ones may clash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Skin 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Modern coin of Greece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 that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Fish often served on bagels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Spider's trap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Opposite of good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Wilson that played John Grogan in "Marley &amp; Me"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Creamy whipped chocolate pie (2 wds)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Red fruit that seeds on the outside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Playing dead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Part of birds stomachs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US Gold reserves storage Fort 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 nonspatial continuum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Personal glow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The original garden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This makes the bread rise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Electric fish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"Where the Wild Things ____"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French cheese often served at parties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Brazilian soccer cheer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56. </w:t>
            </w:r>
            <w:r>
              <w:t xml:space="preserve">The last word in prayers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58. </w:t>
            </w:r>
            <w:r>
              <w:t xml:space="preserve">Joan Rivers used to say, "Can we ____?"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60. </w:t>
            </w:r>
            <w:r>
              <w:t xml:space="preserve">The first "O" in "YOLO"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63. </w:t>
            </w:r>
            <w:r>
              <w:t xml:space="preserve">Began a game of golf, ____ off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Spring Crossword </dc:title>
  <dcterms:created xsi:type="dcterms:W3CDTF">2021-10-11T17:52:18Z</dcterms:created>
  <dcterms:modified xsi:type="dcterms:W3CDTF">2021-10-11T17:52:18Z</dcterms:modified>
</cp:coreProperties>
</file>