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Spring Event Word Scramble</w:t>
      </w:r>
    </w:p>
    <w:p>
      <w:pPr>
        <w:pStyle w:val="Questions"/>
      </w:pPr>
      <w:r>
        <w:t xml:space="preserve">1. LLIGR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PREXOEL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IKEH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TOAB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STKAE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IFRESBE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IARTL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ORIAD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IHIFGSN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MAEG NGTHI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11. KIEB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12. LGOF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13. LFWOESR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14. NRAI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15. OIMEV ATAHMNRO </w:t>
      </w:r>
      <w:r>
        <w:rPr>
          <w:u w:val="single"/>
        </w:rPr>
        <w:t xml:space="preserve">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Event Word Scramble</dc:title>
  <dcterms:created xsi:type="dcterms:W3CDTF">2021-10-11T17:54:16Z</dcterms:created>
  <dcterms:modified xsi:type="dcterms:W3CDTF">2021-10-11T17:54:16Z</dcterms:modified>
</cp:coreProperties>
</file>