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St. Patrick's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Rainbow    </w:t>
      </w:r>
      <w:r>
        <w:t xml:space="preserve">   March    </w:t>
      </w:r>
      <w:r>
        <w:t xml:space="preserve">   Magic    </w:t>
      </w:r>
      <w:r>
        <w:t xml:space="preserve">   Ireland    </w:t>
      </w:r>
      <w:r>
        <w:t xml:space="preserve">   Dublin    </w:t>
      </w:r>
      <w:r>
        <w:t xml:space="preserve">   Coins    </w:t>
      </w:r>
      <w:r>
        <w:t xml:space="preserve">   Celtic    </w:t>
      </w:r>
      <w:r>
        <w:t xml:space="preserve">   Bag pipe    </w:t>
      </w:r>
      <w:r>
        <w:t xml:space="preserve">   Lucky Charm    </w:t>
      </w:r>
      <w:r>
        <w:t xml:space="preserve">   Party    </w:t>
      </w:r>
      <w:r>
        <w:t xml:space="preserve">   Jig    </w:t>
      </w:r>
      <w:r>
        <w:t xml:space="preserve">   Irish    </w:t>
      </w:r>
      <w:r>
        <w:t xml:space="preserve">   Lucky    </w:t>
      </w:r>
      <w:r>
        <w:t xml:space="preserve">   corned beef    </w:t>
      </w:r>
      <w:r>
        <w:t xml:space="preserve">   Four leaf    </w:t>
      </w:r>
      <w:r>
        <w:t xml:space="preserve">   Clover    </w:t>
      </w:r>
      <w:r>
        <w:t xml:space="preserve">   Leprechaun    </w:t>
      </w:r>
      <w:r>
        <w:t xml:space="preserve">   Green    </w:t>
      </w:r>
      <w:r>
        <w:t xml:space="preserve">   Pot of gold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St. Patrick's Day</dc:title>
  <dcterms:created xsi:type="dcterms:W3CDTF">2021-10-11T17:55:46Z</dcterms:created>
  <dcterms:modified xsi:type="dcterms:W3CDTF">2021-10-11T17:55:46Z</dcterms:modified>
</cp:coreProperties>
</file>