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St Patricks Day Spelling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</w:tbl>
    <w:p>
      <w:pPr>
        <w:pStyle w:val="WordBankLarge"/>
      </w:pPr>
      <w:r>
        <w:t xml:space="preserve">   pot of gold    </w:t>
      </w:r>
      <w:r>
        <w:t xml:space="preserve">   rainbow    </w:t>
      </w:r>
      <w:r>
        <w:t xml:space="preserve">   gold    </w:t>
      </w:r>
      <w:r>
        <w:t xml:space="preserve">   wee people    </w:t>
      </w:r>
      <w:r>
        <w:t xml:space="preserve">   leprechaun    </w:t>
      </w:r>
      <w:r>
        <w:t xml:space="preserve">   blarney stone    </w:t>
      </w:r>
      <w:r>
        <w:t xml:space="preserve">   Ireland    </w:t>
      </w:r>
      <w:r>
        <w:t xml:space="preserve">   St. Patricks Day    </w:t>
      </w:r>
      <w:r>
        <w:t xml:space="preserve">   caught    </w:t>
      </w:r>
      <w:r>
        <w:t xml:space="preserve">   useful    </w:t>
      </w:r>
      <w:r>
        <w:t xml:space="preserve">   movement    </w:t>
      </w:r>
      <w:r>
        <w:t xml:space="preserve">   shining    </w:t>
      </w:r>
      <w:r>
        <w:t xml:space="preserve">   smiling    </w:t>
      </w:r>
      <w:r>
        <w:t xml:space="preserve">   frozen    </w:t>
      </w:r>
      <w:r>
        <w:t xml:space="preserve">   awful    </w:t>
      </w:r>
      <w:r>
        <w:t xml:space="preserve">   tireless    </w:t>
      </w:r>
      <w:r>
        <w:t xml:space="preserve">   broken    </w:t>
      </w:r>
      <w:r>
        <w:t xml:space="preserve">   safety    </w:t>
      </w:r>
      <w:r>
        <w:t xml:space="preserve">   rarely    </w:t>
      </w:r>
      <w:r>
        <w:t xml:space="preserve">   bravely    </w:t>
      </w:r>
      <w:r>
        <w:t xml:space="preserve">   icy    </w:t>
      </w:r>
      <w:r>
        <w:t xml:space="preserve">   sharing    </w:t>
      </w:r>
      <w:r>
        <w:t xml:space="preserve">   baking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Patricks Day Spelling Words</dc:title>
  <dcterms:created xsi:type="dcterms:W3CDTF">2021-10-11T17:54:44Z</dcterms:created>
  <dcterms:modified xsi:type="dcterms:W3CDTF">2021-10-11T17:54:44Z</dcterms:modified>
</cp:coreProperties>
</file>