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St Patrick's Day at SPES!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Medium"/>
      </w:pPr>
      <w:r>
        <w:t xml:space="preserve">   CHARM    </w:t>
      </w:r>
      <w:r>
        <w:t xml:space="preserve">   HORSESHOE    </w:t>
      </w:r>
      <w:r>
        <w:t xml:space="preserve">   SPRING    </w:t>
      </w:r>
      <w:r>
        <w:t xml:space="preserve">   MARCH    </w:t>
      </w:r>
      <w:r>
        <w:t xml:space="preserve">   LEPRECHAUN    </w:t>
      </w:r>
      <w:r>
        <w:t xml:space="preserve">   RAINBOW    </w:t>
      </w:r>
      <w:r>
        <w:t xml:space="preserve">   GOLD    </w:t>
      </w:r>
      <w:r>
        <w:t xml:space="preserve">   SHAMROCK    </w:t>
      </w:r>
      <w:r>
        <w:t xml:space="preserve">   LUCKY    </w:t>
      </w:r>
      <w:r>
        <w:t xml:space="preserve">   COIN    </w:t>
      </w:r>
      <w:r>
        <w:t xml:space="preserve">   PUFFINS    </w:t>
      </w:r>
      <w:r>
        <w:t xml:space="preserve">   EAGLES    </w:t>
      </w:r>
      <w:r>
        <w:t xml:space="preserve">   PHOENIX    </w:t>
      </w:r>
      <w:r>
        <w:t xml:space="preserve">   TOUCANS    </w:t>
      </w:r>
      <w:r>
        <w:t xml:space="preserve">   PEACOCKS    </w:t>
      </w:r>
      <w:r>
        <w:t xml:space="preserve">   OWLS    </w:t>
      </w:r>
      <w:r>
        <w:t xml:space="preserve">   PEEPS    </w:t>
      </w:r>
      <w:r>
        <w:t xml:space="preserve">   CRANES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Patrick's Day at SPES!</dc:title>
  <dcterms:created xsi:type="dcterms:W3CDTF">2021-10-11T17:56:28Z</dcterms:created>
  <dcterms:modified xsi:type="dcterms:W3CDTF">2021-10-11T17:56:28Z</dcterms:modified>
</cp:coreProperties>
</file>