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St. patricks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jig    </w:t>
      </w:r>
      <w:r>
        <w:t xml:space="preserve">   celebrate    </w:t>
      </w:r>
      <w:r>
        <w:t xml:space="preserve">   clover    </w:t>
      </w:r>
      <w:r>
        <w:t xml:space="preserve">   holiday    </w:t>
      </w:r>
      <w:r>
        <w:t xml:space="preserve">   family    </w:t>
      </w:r>
      <w:r>
        <w:t xml:space="preserve">   march    </w:t>
      </w:r>
      <w:r>
        <w:t xml:space="preserve">   irish flag    </w:t>
      </w:r>
      <w:r>
        <w:t xml:space="preserve">   shamrock    </w:t>
      </w:r>
      <w:r>
        <w:t xml:space="preserve">   flute    </w:t>
      </w:r>
      <w:r>
        <w:t xml:space="preserve">   rainbow    </w:t>
      </w:r>
      <w:r>
        <w:t xml:space="preserve">   lucky    </w:t>
      </w:r>
      <w:r>
        <w:t xml:space="preserve">   fiddle    </w:t>
      </w:r>
      <w:r>
        <w:t xml:space="preserve">   hat    </w:t>
      </w:r>
      <w:r>
        <w:t xml:space="preserve">   pipe    </w:t>
      </w:r>
      <w:r>
        <w:t xml:space="preserve">   ireland    </w:t>
      </w:r>
      <w:r>
        <w:t xml:space="preserve">   gold coin    </w:t>
      </w:r>
      <w:r>
        <w:t xml:space="preserve">   leprechaun    </w:t>
      </w:r>
      <w:r>
        <w:t xml:space="preserve">   pot of gold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St. patricks day</dc:title>
  <dcterms:created xsi:type="dcterms:W3CDTF">2021-10-11T17:56:50Z</dcterms:created>
  <dcterms:modified xsi:type="dcterms:W3CDTF">2021-10-11T17:56:50Z</dcterms:modified>
</cp:coreProperties>
</file>