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Stage 5 : Set 13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made up of letters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made of glass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worn on your foot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we draw and write on this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just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not a man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 was _ _ _ _ _ _ silly!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another word for began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not new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coming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did he do to get over the hurdles?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you walk on when indoors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slower than ran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He _ _ _ _ up early in the morning.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opposite of sad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5 : Set 13</dc:title>
  <dcterms:created xsi:type="dcterms:W3CDTF">2021-10-11T17:58:07Z</dcterms:created>
  <dcterms:modified xsi:type="dcterms:W3CDTF">2021-10-11T17:58:07Z</dcterms:modified>
</cp:coreProperties>
</file>