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Stage 9 Vocab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21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do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to send out, throw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for a short time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to want, desire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to bring, carry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to recognize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again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person, man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to show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22. </w:t>
            </w:r>
            <w:r>
              <w:t xml:space="preserve">guest, host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23. </w:t>
            </w:r>
            <w:r>
              <w:t xml:space="preserve">to excercise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24. </w:t>
            </w:r>
            <w:r>
              <w:t xml:space="preserve">his/her/its 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25. </w:t>
            </w:r>
            <w:r>
              <w:t xml:space="preserve">Post (+ accusative)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day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quickly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Sing: that, Pl: those (as pronoun): he, she, it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middle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to inspect, examine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birthday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to offer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to remain, stay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soon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to hand over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famous, well-known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21. </w:t>
            </w:r>
            <w:r>
              <w:t xml:space="preserve">to return, come back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Stage 9 Vocab</dc:title>
  <dcterms:created xsi:type="dcterms:W3CDTF">2021-10-11T17:57:33Z</dcterms:created>
  <dcterms:modified xsi:type="dcterms:W3CDTF">2021-10-11T17:57:33Z</dcterms:modified>
</cp:coreProperties>
</file>