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Start a club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Small"/>
      </w:pPr>
      <w:r>
        <w:t xml:space="preserve">   design    </w:t>
      </w:r>
      <w:r>
        <w:t xml:space="preserve">   gift    </w:t>
      </w:r>
      <w:r>
        <w:t xml:space="preserve">   idea    </w:t>
      </w:r>
      <w:r>
        <w:t xml:space="preserve">   share    </w:t>
      </w:r>
      <w:r>
        <w:t xml:space="preserve">   doubt    </w:t>
      </w:r>
      <w:r>
        <w:t xml:space="preserve">   collect    </w:t>
      </w:r>
      <w:r>
        <w:t xml:space="preserve">   greedy    </w:t>
      </w:r>
      <w:r>
        <w:t xml:space="preserve">   connect    </w:t>
      </w:r>
      <w:r>
        <w:t xml:space="preserve">   club    </w:t>
      </w:r>
      <w:r>
        <w:t xml:space="preserve">   career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a club</dc:title>
  <dcterms:created xsi:type="dcterms:W3CDTF">2021-10-11T17:58:22Z</dcterms:created>
  <dcterms:modified xsi:type="dcterms:W3CDTF">2021-10-11T17:58:22Z</dcterms:modified>
</cp:coreProperties>
</file>