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States of matter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Boiling    </w:t>
      </w:r>
      <w:r>
        <w:t xml:space="preserve">   Melting    </w:t>
      </w:r>
      <w:r>
        <w:t xml:space="preserve">   Temperature    </w:t>
      </w:r>
      <w:r>
        <w:t xml:space="preserve">   Energy    </w:t>
      </w:r>
      <w:r>
        <w:t xml:space="preserve">   Flowing    </w:t>
      </w:r>
      <w:r>
        <w:t xml:space="preserve">   Movement    </w:t>
      </w:r>
      <w:r>
        <w:t xml:space="preserve">   Particle    </w:t>
      </w:r>
      <w:r>
        <w:t xml:space="preserve">   Gas    </w:t>
      </w:r>
      <w:r>
        <w:t xml:space="preserve">   Liquid    </w:t>
      </w:r>
      <w:r>
        <w:t xml:space="preserve">   Solid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States of matter</dc:title>
  <dcterms:created xsi:type="dcterms:W3CDTF">2021-10-11T18:00:01Z</dcterms:created>
  <dcterms:modified xsi:type="dcterms:W3CDTF">2021-10-11T18:00:01Z</dcterms:modified>
</cp:coreProperties>
</file>