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Staying Fit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process of providing or obtaining the food necessary for health and growth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person who does not eat or use animal products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physically strong, fit, and active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 exercise machine with a continuous belt that allows one to walk or run in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run at a steady gentle pace, especially on a regular basis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natural desire to satisfy a need, especially for food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any of a group of organic compounds that are essential and you should take every day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session of vigorous physical exercise or training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produced without the use of chemical fertilizers, pesticides, or other artificial agents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breakfast food made from roasted grains, typically eaten with milk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Staying Fit</dc:title>
  <dcterms:created xsi:type="dcterms:W3CDTF">2021-10-11T18:01:02Z</dcterms:created>
  <dcterms:modified xsi:type="dcterms:W3CDTF">2021-10-11T18:01:02Z</dcterms:modified>
</cp:coreProperties>
</file>