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Stir Fry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Medium"/>
      </w:pPr>
      <w:r>
        <w:t xml:space="preserve">   brown rice    </w:t>
      </w:r>
      <w:r>
        <w:t xml:space="preserve">   beef    </w:t>
      </w:r>
      <w:r>
        <w:t xml:space="preserve">   broccoli    </w:t>
      </w:r>
      <w:r>
        <w:t xml:space="preserve">   Chicken    </w:t>
      </w:r>
      <w:r>
        <w:t xml:space="preserve">   ginger    </w:t>
      </w:r>
      <w:r>
        <w:t xml:space="preserve">   olive oil    </w:t>
      </w:r>
      <w:r>
        <w:t xml:space="preserve">   onions    </w:t>
      </w:r>
      <w:r>
        <w:t xml:space="preserve">   peppers    </w:t>
      </w:r>
      <w:r>
        <w:t xml:space="preserve">   sesame    </w:t>
      </w:r>
      <w:r>
        <w:t xml:space="preserve">   soy sauce    </w:t>
      </w:r>
      <w:r>
        <w:t xml:space="preserve">   Steak    </w:t>
      </w:r>
      <w:r>
        <w:t xml:space="preserve">   teriyaki sauce    </w:t>
      </w:r>
      <w:r>
        <w:t xml:space="preserve">   vegetables    </w:t>
      </w:r>
      <w:r>
        <w:t xml:space="preserve">   wok    </w:t>
      </w:r>
      <w:r>
        <w:t xml:space="preserve">   wooden spoon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Stir Fry</dc:title>
  <dcterms:created xsi:type="dcterms:W3CDTF">2021-10-11T18:04:18Z</dcterms:created>
  <dcterms:modified xsi:type="dcterms:W3CDTF">2021-10-11T18:04:18Z</dcterms:modified>
</cp:coreProperties>
</file>