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Storm Runners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monkey    </w:t>
      </w:r>
      <w:r>
        <w:t xml:space="preserve">   tree house    </w:t>
      </w:r>
      <w:r>
        <w:t xml:space="preserve">   Emily    </w:t>
      </w:r>
      <w:r>
        <w:t xml:space="preserve">   Storm Runners    </w:t>
      </w:r>
      <w:r>
        <w:t xml:space="preserve">   Tomas    </w:t>
      </w:r>
      <w:r>
        <w:t xml:space="preserve">   Simba    </w:t>
      </w:r>
      <w:r>
        <w:t xml:space="preserve">   Rashawn    </w:t>
      </w:r>
      <w:r>
        <w:t xml:space="preserve">   Pete    </w:t>
      </w:r>
      <w:r>
        <w:t xml:space="preserve">   Marco    </w:t>
      </w:r>
      <w:r>
        <w:t xml:space="preserve">   Lightning    </w:t>
      </w:r>
      <w:r>
        <w:t xml:space="preserve">   Hector    </w:t>
      </w:r>
      <w:r>
        <w:t xml:space="preserve">   Florida    </w:t>
      </w:r>
      <w:r>
        <w:t xml:space="preserve">   Chase    </w:t>
      </w:r>
      <w:r>
        <w:t xml:space="preserve">   Backyard    </w:t>
      </w:r>
      <w:r>
        <w:t xml:space="preserve">   Amber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Storm Runners</dc:title>
  <dcterms:created xsi:type="dcterms:W3CDTF">2021-10-11T18:05:17Z</dcterms:created>
  <dcterms:modified xsi:type="dcterms:W3CDTF">2021-10-11T18:05:17Z</dcterms:modified>
</cp:coreProperties>
</file>