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Story elements and vocabulary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the way in which an author reveals the personality of a character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literal or dictionary definition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meaning of the prefix re-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the series of events that make up a story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the meaning of the prefix sub-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when you learn that a story has not turned out the way you expected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the creatures, animals, or people in a story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acronym that shows how an author uses indirect characterization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the time and place a story takes place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the problem or struggle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 part of speech that describes a noun or pronoun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word origin of the prefix pre-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antonym of literal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the emotional connection, or how a word makes you feel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clues that help you determine the meaning of unknown words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words that share the same or similar denotation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the meaning of the root -sol-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you look in here to cite your work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Story elements and vocabulary</dc:title>
  <dcterms:created xsi:type="dcterms:W3CDTF">2021-10-11T18:05:22Z</dcterms:created>
  <dcterms:modified xsi:type="dcterms:W3CDTF">2021-10-11T18:05:22Z</dcterms:modified>
</cp:coreProperties>
</file>