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Street Furniture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playground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streetlight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post box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recycle bin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statue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vending machine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traffic lights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signpost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crossing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fountain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bench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Furniture</dc:title>
  <dcterms:created xsi:type="dcterms:W3CDTF">2021-12-06T03:29:59Z</dcterms:created>
  <dcterms:modified xsi:type="dcterms:W3CDTF">2021-12-06T03:29:59Z</dcterms:modified>
</cp:coreProperties>
</file>