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Stroke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Device inserted at the bedside when blood is in the ventricles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Surgical opening into the skull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Narrowing and constricting of blood vessels that can lead to tissue ischemia and death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most common and often deadly type of stroke resulting in bleeding in the brain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Med for hydro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"exam" a lay person can perfom to determine if someone may be having a CVA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Paralysis or inability to move one side of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La la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Weakness on one side of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bulging of a blood vessel, often leading to an ICH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After a CVA, a ST must evaluate this before a patient can eat or drink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Medication taken PO to prevent vasospasm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blood clot that forms in an artery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Blah blah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Acronym for the congenital anomaly of arteries and veins that pose a risk for hemorrhage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80% of all strokes are this type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Procedure in IR involving insertion of tiny springs into an aneurysm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Announced overhead in the hospital when a patient has stroke-like symptoms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Continuous uncontrolled movement of the eyes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Abbreviation for the  medication given for an ischemic stroke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Stroke</dc:title>
  <dcterms:created xsi:type="dcterms:W3CDTF">2021-10-11T18:08:11Z</dcterms:created>
  <dcterms:modified xsi:type="dcterms:W3CDTF">2021-10-11T18:08:11Z</dcterms:modified>
</cp:coreProperties>
</file>