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Strong Words One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Got fat from cheese in bodice-ripper fabric (7)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Harry and June by Nine Inch Nails? (3)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Mantel’s beyond dark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Under the palindrome from M*A*S*H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Friday’s Swiss playwright (6)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Gilgamesh setting like current wartorn nation (7)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Vernon God’s acre? (6)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Dazzle wildly, misplacing last letter from American author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 Irish poet at loss to be positive (3)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Worker I see and hear gets Huxley to Hay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Heard Hemingway’s son also gets up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City of God? (3)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Zac’s an outcome this army corps (6)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34. </w:t>
            </w:r>
            <w:r>
              <w:t xml:space="preserve">Ways to leave your shades?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35. </w:t>
            </w:r>
            <w:r>
              <w:t xml:space="preserve">On the road with Gulliver and Charley (7)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39. </w:t>
            </w:r>
            <w:r>
              <w:t xml:space="preserve">Lewis embraced cool with everything in Wesker’s play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41. </w:t>
            </w:r>
            <w:r>
              <w:t xml:space="preserve"> WH tell-all, re fun Friday debâcle (4,3,4)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42. </w:t>
            </w:r>
            <w:r>
              <w:t xml:space="preserve">Wizard shatters panes (5)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 had LA destroyed for Ellroy’s bloom (6)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Cleves and Green Gables are the provenances… (4,2)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Disintegration of 11 across's quote for Nigerian title (6,4,5)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 Apocalyptic adaptation (5,2,8)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 Nevil's on the shore, black with every single one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Philosopher Lefebvre found in hospital with tangled rein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Sounds like stern chap gets drink (6)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 Princely nay-saying computer in 2001, coded nod to IBM (3)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Give Auster’s park the time of day (6)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Iris appreciably holding broken rod (7)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One hundred damage Buñuel’s discreet quality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Not hard for 50% to name James Herriot’s first real one (3)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 Confirm report of Kafka’s nationality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Tiger came for it, ate disruptively (3)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Part of Margaret’s cat in middle of road (3)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Top rankin’ writer (3)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First suffix (3)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31. </w:t>
            </w:r>
            <w:r>
              <w:t xml:space="preserve">The rest for Alex Ross is silence for Hamlet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32. </w:t>
            </w:r>
            <w:r>
              <w:t xml:space="preserve">Fauns disturbed by military chaos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33. </w:t>
            </w:r>
            <w:r>
              <w:t xml:space="preserve">Groan alone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36. </w:t>
            </w:r>
            <w:r>
              <w:t xml:space="preserve">Hesitation for first love of Tournier's king (3)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37. </w:t>
            </w:r>
            <w:r>
              <w:t xml:space="preserve"> Cooks hold me with Will Lee’s first novel appearance (6)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38. </w:t>
            </w:r>
            <w:r>
              <w:t xml:space="preserve">Anatomically incorrect TV take on classic text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40. </w:t>
            </w:r>
            <w:r>
              <w:t xml:space="preserve">To whom it may concern, with love, Braithwaite (3)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Strong Words One</dc:title>
  <dcterms:created xsi:type="dcterms:W3CDTF">2021-10-11T18:07:51Z</dcterms:created>
  <dcterms:modified xsi:type="dcterms:W3CDTF">2021-10-11T18:07:51Z</dcterms:modified>
</cp:coreProperties>
</file>