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Structural Systems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involuntary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fingers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legs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stomach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skeletal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digestion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vessels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organs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heart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blood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Structural Systems</dc:title>
  <dcterms:created xsi:type="dcterms:W3CDTF">2021-10-11T18:07:28Z</dcterms:created>
  <dcterms:modified xsi:type="dcterms:W3CDTF">2021-10-11T18:07:28Z</dcterms:modified>
</cp:coreProperties>
</file>