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Structures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Walls designed to spread a load over its entire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building's vertical expansion above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 loads: change over time (occupants, furniture, snow loads)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Wind &amp; earthquakes are what to a structure?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Forces acting upon a building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Shortening or pushing together of a material resulting in a reduction in size or volume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Stretching or pulling of a material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Soil and ___: material into which all loads displace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ultimate goal of a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perpendicular distance a beam is bent down by a load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 support system: resists horizontal loads like wind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Columns, pillars, posts and loadbearing walls are all examples of ___ support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structure below grade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Vertical structural member, longer than wide/deep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Horizontal structural member that is longer than it is wide or deep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Live loads, dead loads &amp; dynamic loads are called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linear horizontal structural member placed over a door or window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Supports floor &amp; anchors rest of the building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Rebar steel increases the ___ strength of concrete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Structures Review</dc:title>
  <dcterms:created xsi:type="dcterms:W3CDTF">2022-01-22T03:36:34Z</dcterms:created>
  <dcterms:modified xsi:type="dcterms:W3CDTF">2022-01-22T03:36:34Z</dcterms:modified>
</cp:coreProperties>
</file>