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Stuart Little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Medium"/>
      </w:pPr>
      <w:r>
        <w:t xml:space="preserve">   Canoe    </w:t>
      </w:r>
      <w:r>
        <w:t xml:space="preserve">   EBWhite    </w:t>
      </w:r>
      <w:r>
        <w:t xml:space="preserve">   Snowbell    </w:t>
      </w:r>
      <w:r>
        <w:t xml:space="preserve">   Mouse    </w:t>
      </w:r>
      <w:r>
        <w:t xml:space="preserve">   NewYork    </w:t>
      </w:r>
      <w:r>
        <w:t xml:space="preserve">   Harriet    </w:t>
      </w:r>
      <w:r>
        <w:t xml:space="preserve">   George    </w:t>
      </w:r>
      <w:r>
        <w:t xml:space="preserve">   Margola    </w:t>
      </w:r>
      <w:r>
        <w:t xml:space="preserve">   Littles    </w:t>
      </w:r>
      <w:r>
        <w:t xml:space="preserve">   Stuart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Stuart Little</dc:title>
  <dcterms:created xsi:type="dcterms:W3CDTF">2021-10-11T18:09:48Z</dcterms:created>
  <dcterms:modified xsi:type="dcterms:W3CDTF">2021-10-11T18:09:48Z</dcterms:modified>
</cp:coreProperties>
</file>