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Student Clubs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OJOS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Jackie Chan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Doctor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Zeus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2+2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Mind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Bollywood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Saving Lives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TUTU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Crayola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Historic Change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Clubs</dc:title>
  <dcterms:created xsi:type="dcterms:W3CDTF">2021-10-11T18:08:20Z</dcterms:created>
  <dcterms:modified xsi:type="dcterms:W3CDTF">2021-10-11T18:08:20Z</dcterms:modified>
</cp:coreProperties>
</file>