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Student Health Supports</w:t>
      </w:r>
    </w:p>
    <w:p>
      <w:pPr>
        <w:pStyle w:val="Questions"/>
      </w:pPr>
      <w:r>
        <w:t xml:space="preserve">1. CEAOIDMITN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2. ENGRYEECM UERSCREODP </w:t>
      </w:r>
      <w:r>
        <w:rPr>
          <w:u w:val="single"/>
        </w:rPr>
        <w:t xml:space="preserve">______________________________</w:t>
      </w:r>
    </w:p>
    <w:p>
      <w:pPr>
        <w:pStyle w:val="Questions"/>
      </w:pPr>
      <w:r>
        <w:t xml:space="preserve">3. LAHYATPCINAC TRCIESANO </w:t>
      </w:r>
      <w:r>
        <w:rPr>
          <w:u w:val="single"/>
        </w:rPr>
        <w:t xml:space="preserve">____________________________</w:t>
      </w:r>
    </w:p>
    <w:p>
      <w:pPr>
        <w:pStyle w:val="Questions"/>
      </w:pPr>
      <w:r>
        <w:t xml:space="preserve">4. MSYSTPMO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5. AMSHAT ETANAMMEGN LPNA </w:t>
      </w:r>
      <w:r>
        <w:rPr>
          <w:u w:val="single"/>
        </w:rPr>
        <w:t xml:space="preserve">____________________________</w:t>
      </w:r>
    </w:p>
    <w:p>
      <w:pPr>
        <w:pStyle w:val="Questions"/>
      </w:pPr>
      <w:r>
        <w:t xml:space="preserve">6. SUCONCONSI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7. LINRASOSOEFP RADIOSYV </w:t>
      </w:r>
      <w:r>
        <w:rPr>
          <w:u w:val="single"/>
        </w:rPr>
        <w:t xml:space="preserve">_____________________________</w:t>
      </w:r>
    </w:p>
    <w:p>
      <w:pPr>
        <w:pStyle w:val="Questions"/>
      </w:pPr>
      <w:r>
        <w:t xml:space="preserve">8. ASFE EANRLNGI NOTRMEVNNEI </w:t>
      </w:r>
      <w:r>
        <w:rPr>
          <w:u w:val="single"/>
        </w:rPr>
        <w:t xml:space="preserve">_________________________</w:t>
      </w:r>
    </w:p>
    <w:p>
      <w:pPr>
        <w:pStyle w:val="Questions"/>
      </w:pPr>
      <w:r>
        <w:t xml:space="preserve">9. EISRYPONBILITS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10. CRNEIZOGE RPNOESD </w:t>
      </w:r>
      <w:r>
        <w:rPr>
          <w:u w:val="single"/>
        </w:rPr>
        <w:t xml:space="preserve">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Health Supports</dc:title>
  <dcterms:created xsi:type="dcterms:W3CDTF">2021-10-11T18:08:40Z</dcterms:created>
  <dcterms:modified xsi:type="dcterms:W3CDTF">2021-10-11T18:08:40Z</dcterms:modified>
</cp:coreProperties>
</file>