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Students in our class!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</w:tbl>
    <w:p>
      <w:pPr>
        <w:pStyle w:val="WordBankLarge"/>
      </w:pPr>
      <w:r>
        <w:t xml:space="preserve">   Sam    </w:t>
      </w:r>
      <w:r>
        <w:t xml:space="preserve">   Morgan    </w:t>
      </w:r>
      <w:r>
        <w:t xml:space="preserve">   Shawn    </w:t>
      </w:r>
      <w:r>
        <w:t xml:space="preserve">   Desoto    </w:t>
      </w:r>
      <w:r>
        <w:t xml:space="preserve">   Briar    </w:t>
      </w:r>
      <w:r>
        <w:t xml:space="preserve">   Blaze    </w:t>
      </w:r>
      <w:r>
        <w:t xml:space="preserve">   Frank    </w:t>
      </w:r>
      <w:r>
        <w:t xml:space="preserve">   Caden    </w:t>
      </w:r>
      <w:r>
        <w:t xml:space="preserve">   Elijah    </w:t>
      </w:r>
      <w:r>
        <w:t xml:space="preserve">   Burgman    </w:t>
      </w:r>
      <w:r>
        <w:t xml:space="preserve">   Finn    </w:t>
      </w:r>
      <w:r>
        <w:t xml:space="preserve">   Joe    </w:t>
      </w:r>
      <w:r>
        <w:t xml:space="preserve">   April    </w:t>
      </w:r>
      <w:r>
        <w:t xml:space="preserve">   Alyssa    </w:t>
      </w:r>
      <w:r>
        <w:t xml:space="preserve">   Pauline    </w:t>
      </w:r>
      <w:r>
        <w:t xml:space="preserve">   Tennile    </w:t>
      </w:r>
      <w:r>
        <w:t xml:space="preserve">   Alice    </w:t>
      </w:r>
      <w:r>
        <w:t xml:space="preserve">   Talissa    </w:t>
      </w:r>
      <w:r>
        <w:t xml:space="preserve">   Mr.Tallman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Students in our class!</dc:title>
  <dcterms:created xsi:type="dcterms:W3CDTF">2021-10-11T18:09:13Z</dcterms:created>
  <dcterms:modified xsi:type="dcterms:W3CDTF">2021-10-11T18:09:13Z</dcterms:modified>
</cp:coreProperties>
</file>