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Studying the Past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Medium"/>
      </w:pPr>
      <w:r>
        <w:t xml:space="preserve">   date    </w:t>
      </w:r>
      <w:r>
        <w:t xml:space="preserve">   century    </w:t>
      </w:r>
      <w:r>
        <w:t xml:space="preserve">   decade    </w:t>
      </w:r>
      <w:r>
        <w:t xml:space="preserve">   timeline    </w:t>
      </w:r>
      <w:r>
        <w:t xml:space="preserve">   technology    </w:t>
      </w:r>
      <w:r>
        <w:t xml:space="preserve">   source    </w:t>
      </w:r>
      <w:r>
        <w:t xml:space="preserve">   Roman    </w:t>
      </w:r>
      <w:r>
        <w:t xml:space="preserve">   Prehistory    </w:t>
      </w:r>
      <w:r>
        <w:t xml:space="preserve">   Modern Age    </w:t>
      </w:r>
      <w:r>
        <w:t xml:space="preserve">   Middle Ages    </w:t>
      </w:r>
      <w:r>
        <w:t xml:space="preserve">   measure    </w:t>
      </w:r>
      <w:r>
        <w:t xml:space="preserve">   inventions    </w:t>
      </w:r>
      <w:r>
        <w:t xml:space="preserve">   clock    </w:t>
      </w:r>
      <w:r>
        <w:t xml:space="preserve">   calendar    </w:t>
      </w:r>
      <w:r>
        <w:t xml:space="preserve">   Ancient history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Studying the Past</dc:title>
  <dcterms:created xsi:type="dcterms:W3CDTF">2021-10-11T18:11:04Z</dcterms:created>
  <dcterms:modified xsi:type="dcterms:W3CDTF">2021-10-11T18:11:04Z</dcterms:modified>
</cp:coreProperties>
</file>