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Stylistic devices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descriptive noise or sound in writing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repition of a certain sound or letter.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something/one is something.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for of writing or concept that paints a flawless picture.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repeat words or phrases.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question in which you must think not answer.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something/one is like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Figurative expressions associated with the subject.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restate a sentence or stanza repeatedly through the piece.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weaken or soften a personal statement.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Giving a non-humanistic thing a humanistic behaviour.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Drawing attention by exaggerating facts.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Stylistic devices</dc:title>
  <dcterms:created xsi:type="dcterms:W3CDTF">2021-10-11T18:10:48Z</dcterms:created>
  <dcterms:modified xsi:type="dcterms:W3CDTF">2021-10-11T18:10:48Z</dcterms:modified>
</cp:coreProperties>
</file>