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Subnautica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FLASHLIGHT    </w:t>
      </w:r>
      <w:r>
        <w:t xml:space="preserve">   BATTERIES    </w:t>
      </w:r>
      <w:r>
        <w:t xml:space="preserve">   OCULUS    </w:t>
      </w:r>
      <w:r>
        <w:t xml:space="preserve">   REAPER LEVIATHAN    </w:t>
      </w:r>
      <w:r>
        <w:t xml:space="preserve">   REEF BACK    </w:t>
      </w:r>
      <w:r>
        <w:t xml:space="preserve">   SEA MOTH    </w:t>
      </w:r>
      <w:r>
        <w:t xml:space="preserve">   SCANNER    </w:t>
      </w:r>
      <w:r>
        <w:t xml:space="preserve">   FABRICATOR    </w:t>
      </w:r>
      <w:r>
        <w:t xml:space="preserve">   MOON POOL    </w:t>
      </w:r>
      <w:r>
        <w:t xml:space="preserve">   CUTTLEFISH    </w:t>
      </w:r>
      <w:r>
        <w:t xml:space="preserve">   SEA MONKEY    </w:t>
      </w:r>
      <w:r>
        <w:t xml:space="preserve">   SEA EMPEROR LEVIATHAN    </w:t>
      </w:r>
      <w:r>
        <w:t xml:space="preserve">   THERMAL VENT    </w:t>
      </w:r>
      <w:r>
        <w:t xml:space="preserve">   LIFE POD    </w:t>
      </w:r>
      <w:r>
        <w:t xml:space="preserve">   LOST RIVER    </w:t>
      </w:r>
      <w:r>
        <w:t xml:space="preserve">   SPACESHIP AURORA    </w:t>
      </w:r>
      <w:r>
        <w:t xml:space="preserve">   SUBNAUTICA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Subnautica</dc:title>
  <dcterms:created xsi:type="dcterms:W3CDTF">2021-10-11T18:12:04Z</dcterms:created>
  <dcterms:modified xsi:type="dcterms:W3CDTF">2021-10-11T18:12:04Z</dcterms:modified>
</cp:coreProperties>
</file>