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Substance Use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Adverse side effects of marijuana 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you can be when you do not want to use substances with your friends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happens to important body organs with substance 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Help from friends when there is a problem with substance 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Drug use can ultimately cause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Adverse side effect of inhalant 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Drug use can cause an increase in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Adverse side effects of cocaine and meth 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Adverse side effect of alcohol 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People who can help find access to substance use support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alternative to saying no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Vital for recovery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danger associated with substance 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dangerous risk associated with substance use</w:t>
            </w:r>
          </w:p>
        </w:tc>
      </w:tr>
    </w:tbl>
    <w:p>
      <w:pPr>
        <w:pStyle w:val="WordBankMedium"/>
      </w:pPr>
      <w:r>
        <w:t xml:space="preserve">   Body Temperature    </w:t>
      </w:r>
      <w:r>
        <w:t xml:space="preserve">   Death    </w:t>
      </w:r>
      <w:r>
        <w:t xml:space="preserve">   Damage    </w:t>
      </w:r>
      <w:r>
        <w:t xml:space="preserve">   Addiction    </w:t>
      </w:r>
      <w:r>
        <w:t xml:space="preserve">   Risky Behavior    </w:t>
      </w:r>
      <w:r>
        <w:t xml:space="preserve">   Weight Gain    </w:t>
      </w:r>
      <w:r>
        <w:t xml:space="preserve">   Cancer    </w:t>
      </w:r>
      <w:r>
        <w:t xml:space="preserve">   Violence    </w:t>
      </w:r>
      <w:r>
        <w:t xml:space="preserve">   Breathing Problems    </w:t>
      </w:r>
      <w:r>
        <w:t xml:space="preserve">   Peer Support    </w:t>
      </w:r>
      <w:r>
        <w:t xml:space="preserve">   Trusted Adults    </w:t>
      </w:r>
      <w:r>
        <w:t xml:space="preserve">   Accountability    </w:t>
      </w:r>
      <w:r>
        <w:t xml:space="preserve">   Honest    </w:t>
      </w:r>
      <w:r>
        <w:t xml:space="preserve">   I'm not into that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Substance Use Crossword</dc:title>
  <dcterms:created xsi:type="dcterms:W3CDTF">2021-10-11T18:12:01Z</dcterms:created>
  <dcterms:modified xsi:type="dcterms:W3CDTF">2021-10-11T18:12:01Z</dcterms:modified>
</cp:coreProperties>
</file>