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Sugar that Changed the World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Imposed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Humanity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Multicultural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Floundered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Isolated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Inhabitants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Foes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Paradox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Profitable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Continuance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Regulate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Deficiencies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Revolts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Brandished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crucial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Relentless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Atrocities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Dutiful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Sentiment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Sugar that Changed the World</dc:title>
  <dcterms:created xsi:type="dcterms:W3CDTF">2021-10-11T18:13:13Z</dcterms:created>
  <dcterms:modified xsi:type="dcterms:W3CDTF">2021-10-11T18:13:13Z</dcterms:modified>
</cp:coreProperties>
</file>