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Suicide Notes from Beautiful girls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to be unrealistic and not truthful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When someone has an unhealthy relationship with alcohol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main character of the book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one thing Delia is scared of.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civil force of a national or local government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June's old boyfriend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Ones idea of how or what happened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an act of sexual assult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He has a crush on June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simple roofed structure usually made of wood and used for storage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place students go to learn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act of killing ones self intentionally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June's old bestfriend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opposite of truths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Not living anymore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Suicide Notes from Beautiful girls </dc:title>
  <dcterms:created xsi:type="dcterms:W3CDTF">2021-10-12T20:32:55Z</dcterms:created>
  <dcterms:modified xsi:type="dcterms:W3CDTF">2021-10-12T20:32:55Z</dcterms:modified>
</cp:coreProperties>
</file>