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Summer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</w:tbl>
    <w:p>
      <w:pPr>
        <w:pStyle w:val="WordBankLarge"/>
      </w:pPr>
      <w:r>
        <w:t xml:space="preserve">   Butterflies    </w:t>
      </w:r>
      <w:r>
        <w:t xml:space="preserve">   Flowers    </w:t>
      </w:r>
      <w:r>
        <w:t xml:space="preserve">   Ball    </w:t>
      </w:r>
      <w:r>
        <w:t xml:space="preserve">   Sports    </w:t>
      </w:r>
      <w:r>
        <w:t xml:space="preserve">   Games    </w:t>
      </w:r>
      <w:r>
        <w:t xml:space="preserve">   Birthday    </w:t>
      </w:r>
      <w:r>
        <w:t xml:space="preserve">   Cook Out    </w:t>
      </w:r>
      <w:r>
        <w:t xml:space="preserve">   Swimming    </w:t>
      </w:r>
      <w:r>
        <w:t xml:space="preserve">   Surfing    </w:t>
      </w:r>
      <w:r>
        <w:t xml:space="preserve">   Rainbows    </w:t>
      </w:r>
      <w:r>
        <w:t xml:space="preserve">   Playground    </w:t>
      </w:r>
      <w:r>
        <w:t xml:space="preserve">   Beach    </w:t>
      </w:r>
      <w:r>
        <w:t xml:space="preserve">   Dolphins    </w:t>
      </w:r>
      <w:r>
        <w:t xml:space="preserve">   Happy    </w:t>
      </w:r>
      <w:r>
        <w:t xml:space="preserve">   Ice pops    </w:t>
      </w:r>
      <w:r>
        <w:t xml:space="preserve">   Pool    </w:t>
      </w:r>
      <w:r>
        <w:t xml:space="preserve">   Sunshine    </w:t>
      </w:r>
      <w:r>
        <w:t xml:space="preserve">   Waterpark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Summer</dc:title>
  <dcterms:created xsi:type="dcterms:W3CDTF">2021-10-11T18:14:10Z</dcterms:created>
  <dcterms:modified xsi:type="dcterms:W3CDTF">2021-10-11T18:14:10Z</dcterms:modified>
</cp:coreProperties>
</file>