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Summer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camping    </w:t>
      </w:r>
      <w:r>
        <w:t xml:space="preserve">   biking    </w:t>
      </w:r>
      <w:r>
        <w:t xml:space="preserve">   swimming    </w:t>
      </w:r>
      <w:r>
        <w:t xml:space="preserve">   thunderstorm    </w:t>
      </w:r>
      <w:r>
        <w:t xml:space="preserve">   heatwave    </w:t>
      </w:r>
      <w:r>
        <w:t xml:space="preserve">   snowcones    </w:t>
      </w:r>
      <w:r>
        <w:t xml:space="preserve">   icecream    </w:t>
      </w:r>
      <w:r>
        <w:t xml:space="preserve">   butterfly    </w:t>
      </w:r>
      <w:r>
        <w:t xml:space="preserve">   picnic    </w:t>
      </w:r>
      <w:r>
        <w:t xml:space="preserve">   summer    </w:t>
      </w:r>
      <w:r>
        <w:t xml:space="preserve">   august    </w:t>
      </w:r>
      <w:r>
        <w:t xml:space="preserve">   tomorrow    </w:t>
      </w:r>
      <w:r>
        <w:t xml:space="preserve">   together    </w:t>
      </w:r>
      <w:r>
        <w:t xml:space="preserve">   robin    </w:t>
      </w:r>
      <w:r>
        <w:t xml:space="preserve">   strawberry    </w:t>
      </w:r>
      <w:r>
        <w:t xml:space="preserve">   raspberry    </w:t>
      </w:r>
      <w:r>
        <w:t xml:space="preserve">   july    </w:t>
      </w:r>
      <w:r>
        <w:t xml:space="preserve">   June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</dc:title>
  <dcterms:created xsi:type="dcterms:W3CDTF">2021-10-11T18:12:52Z</dcterms:created>
  <dcterms:modified xsi:type="dcterms:W3CDTF">2021-10-11T18:12:52Z</dcterms:modified>
</cp:coreProperties>
</file>