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Summer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</w:tbl>
    <w:p>
      <w:pPr>
        <w:pStyle w:val="WordBankLarge"/>
      </w:pPr>
      <w:r>
        <w:t xml:space="preserve">   vacation    </w:t>
      </w:r>
      <w:r>
        <w:t xml:space="preserve">   ice cream    </w:t>
      </w:r>
      <w:r>
        <w:t xml:space="preserve">   slide    </w:t>
      </w:r>
      <w:r>
        <w:t xml:space="preserve">   splash    </w:t>
      </w:r>
      <w:r>
        <w:t xml:space="preserve">   swimsuit    </w:t>
      </w:r>
      <w:r>
        <w:t xml:space="preserve">   towel    </w:t>
      </w:r>
      <w:r>
        <w:t xml:space="preserve">   dive    </w:t>
      </w:r>
      <w:r>
        <w:t xml:space="preserve">   shallow    </w:t>
      </w:r>
      <w:r>
        <w:t xml:space="preserve">   deep    </w:t>
      </w:r>
      <w:r>
        <w:t xml:space="preserve">   snorkel    </w:t>
      </w:r>
      <w:r>
        <w:t xml:space="preserve">   cannonball    </w:t>
      </w:r>
      <w:r>
        <w:t xml:space="preserve">   Goggles    </w:t>
      </w:r>
      <w:r>
        <w:t xml:space="preserve">   Swim    </w:t>
      </w:r>
      <w:r>
        <w:t xml:space="preserve">   Summer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Summer</dc:title>
  <dcterms:created xsi:type="dcterms:W3CDTF">2021-10-11T18:14:18Z</dcterms:created>
  <dcterms:modified xsi:type="dcterms:W3CDTF">2021-10-11T18:14:18Z</dcterms:modified>
</cp:coreProperties>
</file>