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Summer Crossword Fun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Certain causes and conditions that your insurance policy does not cover.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third party (e.g., the insurance company) assumes another’s legal right to collect a debt or damages.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Insurance carrier or insured stops coverage prior to the policy’s normal expiration date.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Has two meanings: (a) the chance of loss such as from a peril; and (b) the person that is insured by a policy.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mechanism whereby risk of financial loss is transferred from individual, company, organization, or other entity to an insurance company.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All occupants have moved out with no intention of returning regardless of the presence of furnishings In the case of a newly constructed house, no occupant has yet taken up residence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dollar value of property damage or physical injuries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dollar amount you agree to accept from the insurance company as payment for your loss.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Losses are covered for wide range of causes except for those specifically excluded in the policy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process by which an insurance company selects and classifies risks according to their degree of insurability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Measure of vulnerability to loss, usually expressed in dollars or units.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Placing the insured back into the same financial position they were in prior to the loss occurring.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intentional perversion of the truth in order to mislead someone into parting with something of value.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Coinsurance refers to the bargain between a commercial property owner and an insurance company. The clause in property policies encourages the property owner to gauge coverage needs by possible, not probable, maximum loss.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amount of the loss you are required to pay out-of-pocket per claim or accident.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Insurance salesperson that searches the marketplace in the interest of clients, not insurance companies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amount of money paid for your insurance policy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legal bar to alleging or denying a fact because of one's own previous actions or words to the contrary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event that causes a loss to your home and property such as fire, windstorm, and theft. Policies have two sets of perils: covered and excluded.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Crossword Fun</dc:title>
  <dcterms:created xsi:type="dcterms:W3CDTF">2021-10-11T18:14:36Z</dcterms:created>
  <dcterms:modified xsi:type="dcterms:W3CDTF">2021-10-11T18:14:36Z</dcterms:modified>
</cp:coreProperties>
</file>