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Summer Fun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Baseball    </w:t>
      </w:r>
      <w:r>
        <w:t xml:space="preserve">   Beach    </w:t>
      </w:r>
      <w:r>
        <w:t xml:space="preserve">   Boardwalk    </w:t>
      </w:r>
      <w:r>
        <w:t xml:space="preserve">   Harry Potter Books    </w:t>
      </w:r>
      <w:r>
        <w:t xml:space="preserve">   Icecream    </w:t>
      </w:r>
      <w:r>
        <w:t xml:space="preserve">   Italian Ices    </w:t>
      </w:r>
      <w:r>
        <w:t xml:space="preserve">   Mrs. Kuczko    </w:t>
      </w:r>
      <w:r>
        <w:t xml:space="preserve">   Pool    </w:t>
      </w:r>
      <w:r>
        <w:t xml:space="preserve">   Six Flags    </w:t>
      </w:r>
      <w:r>
        <w:t xml:space="preserve">   Sleepovers    </w:t>
      </w:r>
      <w:r>
        <w:t xml:space="preserve">   Smores    </w:t>
      </w:r>
      <w:r>
        <w:t xml:space="preserve">   Summer    </w:t>
      </w:r>
      <w:r>
        <w:t xml:space="preserve">   Sun    </w:t>
      </w:r>
      <w:r>
        <w:t xml:space="preserve">   Sunscreen    </w:t>
      </w:r>
      <w:r>
        <w:t xml:space="preserve">   Swimming    </w:t>
      </w:r>
      <w:r>
        <w:t xml:space="preserve">   Third Grade Rocked    </w:t>
      </w:r>
      <w:r>
        <w:t xml:space="preserve">   Vacation    </w:t>
      </w:r>
      <w:r>
        <w:t xml:space="preserve">   Waterpark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 Fun</dc:title>
  <dcterms:created xsi:type="dcterms:W3CDTF">2021-10-11T18:14:46Z</dcterms:created>
  <dcterms:modified xsi:type="dcterms:W3CDTF">2021-10-11T18:14:46Z</dcterms:modified>
</cp:coreProperties>
</file>