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Summer Fun  2019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Williams    </w:t>
      </w:r>
      <w:r>
        <w:t xml:space="preserve">   Family    </w:t>
      </w:r>
      <w:r>
        <w:t xml:space="preserve">   Reunion    </w:t>
      </w:r>
      <w:r>
        <w:t xml:space="preserve">   Sherri    </w:t>
      </w:r>
      <w:r>
        <w:t xml:space="preserve">   Ron    </w:t>
      </w:r>
      <w:r>
        <w:t xml:space="preserve">   Pamela    </w:t>
      </w:r>
      <w:r>
        <w:t xml:space="preserve">   Oscar    </w:t>
      </w:r>
      <w:r>
        <w:t xml:space="preserve">   Ollie    </w:t>
      </w:r>
      <w:r>
        <w:t xml:space="preserve">   Morgan    </w:t>
      </w:r>
      <w:r>
        <w:t xml:space="preserve">   Monica    </w:t>
      </w:r>
      <w:r>
        <w:t xml:space="preserve">   Michael    </w:t>
      </w:r>
      <w:r>
        <w:t xml:space="preserve">   Maggie    </w:t>
      </w:r>
      <w:r>
        <w:t xml:space="preserve">   Layla    </w:t>
      </w:r>
      <w:r>
        <w:t xml:space="preserve">   Joshua    </w:t>
      </w:r>
      <w:r>
        <w:t xml:space="preserve">   Jean    </w:t>
      </w:r>
      <w:r>
        <w:t xml:space="preserve">   James W    </w:t>
      </w:r>
      <w:r>
        <w:t xml:space="preserve">   James A    </w:t>
      </w:r>
      <w:r>
        <w:t xml:space="preserve">   Frederick    </w:t>
      </w:r>
      <w:r>
        <w:t xml:space="preserve">   Eleanor    </w:t>
      </w:r>
      <w:r>
        <w:t xml:space="preserve">   Cameron    </w:t>
      </w:r>
      <w:r>
        <w:t xml:space="preserve">   Britney    </w:t>
      </w:r>
      <w:r>
        <w:t xml:space="preserve">   Beverly    </w:t>
      </w:r>
      <w:r>
        <w:t xml:space="preserve">   Barbara    </w:t>
      </w:r>
      <w:r>
        <w:t xml:space="preserve">   Amy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Fun  2019</dc:title>
  <dcterms:created xsi:type="dcterms:W3CDTF">2021-10-11T18:15:00Z</dcterms:created>
  <dcterms:modified xsi:type="dcterms:W3CDTF">2021-10-11T18:15:00Z</dcterms:modified>
</cp:coreProperties>
</file>