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pStyle w:val="PuzzleTitle"/>
      </w:pPr>
      <w:r>
        <w:t xml:space="preserve">Summer Fun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</w:tbl>
    <w:p>
      <w:pPr>
        <w:pStyle w:val="WordBankLarge"/>
      </w:pPr>
      <w:r>
        <w:t xml:space="preserve">   Drew    </w:t>
      </w:r>
      <w:r>
        <w:t xml:space="preserve">   Debbi    </w:t>
      </w:r>
      <w:r>
        <w:t xml:space="preserve">   Zayde    </w:t>
      </w:r>
      <w:r>
        <w:t xml:space="preserve">   Bubbe    </w:t>
      </w:r>
      <w:r>
        <w:t xml:space="preserve">   Jake    </w:t>
      </w:r>
      <w:r>
        <w:t xml:space="preserve">   Charlotte    </w:t>
      </w:r>
      <w:r>
        <w:t xml:space="preserve">   James    </w:t>
      </w:r>
      <w:r>
        <w:t xml:space="preserve">   Connor    </w:t>
      </w:r>
      <w:r>
        <w:t xml:space="preserve">   Georgia    </w:t>
      </w:r>
      <w:r>
        <w:t xml:space="preserve">   Ireland    </w:t>
      </w:r>
      <w:r>
        <w:t xml:space="preserve">   Long Island    </w:t>
      </w:r>
      <w:r>
        <w:t xml:space="preserve">   Italy    </w:t>
      </w:r>
      <w:r>
        <w:t xml:space="preserve">   France    </w:t>
      </w:r>
      <w:r>
        <w:t xml:space="preserve">   Avery    </w:t>
      </w:r>
      <w:r>
        <w:t xml:space="preserve">   Eli    </w:t>
      </w:r>
      <w:r>
        <w:t xml:space="preserve">   Justice    </w:t>
      </w:r>
      <w:r>
        <w:t xml:space="preserve">   Megan    </w:t>
      </w:r>
      <w:r>
        <w:t xml:space="preserve">   Oliver    </w:t>
      </w:r>
      <w:r>
        <w:t xml:space="preserve">   Steed    </w:t>
      </w:r>
      <w:r>
        <w:t xml:space="preserve">   Vivian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Summer Fun</dc:title>
  <dcterms:created xsi:type="dcterms:W3CDTF">2021-10-11T18:15:15Z</dcterms:created>
  <dcterms:modified xsi:type="dcterms:W3CDTF">2021-10-11T18:15:15Z</dcterms:modified>
</cp:coreProperties>
</file>