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Summer Fun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Byram Beach    </w:t>
      </w:r>
      <w:r>
        <w:t xml:space="preserve">   Camp    </w:t>
      </w:r>
      <w:r>
        <w:t xml:space="preserve">   Ferry    </w:t>
      </w:r>
      <w:r>
        <w:t xml:space="preserve">   Fireworks    </w:t>
      </w:r>
      <w:r>
        <w:t xml:space="preserve">   Flip Flops    </w:t>
      </w:r>
      <w:r>
        <w:t xml:space="preserve">   Ice Cream    </w:t>
      </w:r>
      <w:r>
        <w:t xml:space="preserve">   Island Beach    </w:t>
      </w:r>
      <w:r>
        <w:t xml:space="preserve">   Popsicles    </w:t>
      </w:r>
      <w:r>
        <w:t xml:space="preserve">   Sand castle    </w:t>
      </w:r>
      <w:r>
        <w:t xml:space="preserve">   Seashells    </w:t>
      </w:r>
      <w:r>
        <w:t xml:space="preserve">   Smores    </w:t>
      </w:r>
      <w:r>
        <w:t xml:space="preserve">   Sparklers    </w:t>
      </w:r>
      <w:r>
        <w:t xml:space="preserve">   Sunshine    </w:t>
      </w:r>
      <w:r>
        <w:t xml:space="preserve">   Swimming    </w:t>
      </w:r>
      <w:r>
        <w:t xml:space="preserve">   Vacation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Fun</dc:title>
  <dcterms:created xsi:type="dcterms:W3CDTF">2021-10-11T18:15:38Z</dcterms:created>
  <dcterms:modified xsi:type="dcterms:W3CDTF">2021-10-11T18:15:38Z</dcterms:modified>
</cp:coreProperties>
</file>