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Summer Fun Bash with Miss Teenage Saskatchewan 2016-Kirsten!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games    </w:t>
      </w:r>
      <w:r>
        <w:t xml:space="preserve">   pageant    </w:t>
      </w:r>
      <w:r>
        <w:t xml:space="preserve">   kirsten    </w:t>
      </w:r>
      <w:r>
        <w:t xml:space="preserve">   summer    </w:t>
      </w:r>
      <w:r>
        <w:t xml:space="preserve">   yorkton    </w:t>
      </w:r>
      <w:r>
        <w:t xml:space="preserve">   sash    </w:t>
      </w:r>
      <w:r>
        <w:t xml:space="preserve">   crown    </w:t>
      </w:r>
      <w:r>
        <w:t xml:space="preserve">   missteenagesaskatchewan    </w:t>
      </w:r>
      <w:r>
        <w:t xml:space="preserve">   missteenagecanada    </w:t>
      </w:r>
      <w:r>
        <w:t xml:space="preserve">   summerfunbash    </w:t>
      </w:r>
      <w:r>
        <w:t xml:space="preserve">   moosejaw    </w:t>
      </w:r>
      <w:r>
        <w:t xml:space="preserve">   saskatchewan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Summer Fun Bash with Miss Teenage Saskatchewan 2016-Kirsten!</dc:title>
  <dcterms:created xsi:type="dcterms:W3CDTF">2021-10-11T18:14:09Z</dcterms:created>
  <dcterms:modified xsi:type="dcterms:W3CDTF">2021-10-11T18:14:09Z</dcterms:modified>
</cp:coreProperties>
</file>