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Summer Sleuth</w:t>
      </w:r>
    </w:p>
    <w:p>
      <w:pPr>
        <w:pStyle w:val="Questions"/>
      </w:pPr>
      <w:r>
        <w:t xml:space="preserve">1. HTIIMDNG MRSYYTE </w:t>
      </w:r>
      <w:r>
        <w:rPr>
          <w:u w:val="single"/>
        </w:rPr>
        <w:t xml:space="preserve">__________________________________</w:t>
      </w:r>
    </w:p>
    <w:p>
      <w:pPr>
        <w:pStyle w:val="Questions"/>
      </w:pPr>
      <w:r>
        <w:t xml:space="preserve">2. VSLEO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3. UODTNHWI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4. SPTSCUES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5. ITDYEITN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6. ECDEINEV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7. CERFMAIP SCEUL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8. REOVC UP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9. COAVAITN NLVIILA </w:t>
      </w:r>
      <w:r>
        <w:rPr>
          <w:u w:val="single"/>
        </w:rPr>
        <w:t xml:space="preserve">__________________________________</w:t>
      </w:r>
    </w:p>
    <w:p>
      <w:pPr>
        <w:pStyle w:val="Questions"/>
      </w:pPr>
      <w:r>
        <w:t xml:space="preserve">10. LDEOPIOS ..PI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11. GLPUUN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12. UNNDIW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13. EAHT VAWE NTHIAM </w:t>
      </w:r>
      <w:r>
        <w:rPr>
          <w:u w:val="single"/>
        </w:rPr>
        <w:t xml:space="preserve">__________________________________</w:t>
      </w:r>
    </w:p>
    <w:p>
      <w:pPr>
        <w:pStyle w:val="Questions"/>
      </w:pPr>
      <w:r>
        <w:t xml:space="preserve">14. RCIME ESECN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15. VCDTIETEE </w:t>
      </w:r>
      <w:r>
        <w:rPr>
          <w:u w:val="single"/>
        </w:rPr>
        <w:t xml:space="preserve">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Sleuth</dc:title>
  <dcterms:created xsi:type="dcterms:W3CDTF">2021-10-11T18:16:27Z</dcterms:created>
  <dcterms:modified xsi:type="dcterms:W3CDTF">2021-10-11T18:16:27Z</dcterms:modified>
</cp:coreProperties>
</file>