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Summer Time (Easy)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Small"/>
      </w:pPr>
      <w:r>
        <w:t xml:space="preserve">   beach    </w:t>
      </w:r>
      <w:r>
        <w:t xml:space="preserve">   breeze    </w:t>
      </w:r>
      <w:r>
        <w:t xml:space="preserve">   pool    </w:t>
      </w:r>
      <w:r>
        <w:t xml:space="preserve">   sand    </w:t>
      </w:r>
      <w:r>
        <w:t xml:space="preserve">   shorts    </w:t>
      </w:r>
      <w:r>
        <w:t xml:space="preserve">   sun    </w:t>
      </w:r>
      <w:r>
        <w:t xml:space="preserve">   surf    </w:t>
      </w:r>
      <w:r>
        <w:t xml:space="preserve">   swim    </w:t>
      </w:r>
      <w:r>
        <w:t xml:space="preserve">   tan    </w:t>
      </w:r>
      <w:r>
        <w:t xml:space="preserve">   water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Time (Easy)</dc:title>
  <dcterms:created xsi:type="dcterms:W3CDTF">2021-10-11T18:16:40Z</dcterms:created>
  <dcterms:modified xsi:type="dcterms:W3CDTF">2021-10-11T18:16:40Z</dcterms:modified>
</cp:coreProperties>
</file>