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Summer fun for the Queen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</w:tbl>
    <w:p>
      <w:pPr>
        <w:pStyle w:val="WordBankLarge"/>
      </w:pPr>
      <w:r>
        <w:t xml:space="preserve">   Elizabeth Taylor    </w:t>
      </w:r>
      <w:r>
        <w:t xml:space="preserve">   Chicken    </w:t>
      </w:r>
      <w:r>
        <w:t xml:space="preserve">   Watermelon    </w:t>
      </w:r>
      <w:r>
        <w:t xml:space="preserve">   Dior    </w:t>
      </w:r>
      <w:r>
        <w:t xml:space="preserve">   Polo    </w:t>
      </w:r>
      <w:r>
        <w:t xml:space="preserve">   Chevrolet    </w:t>
      </w:r>
      <w:r>
        <w:t xml:space="preserve">   GMC    </w:t>
      </w:r>
      <w:r>
        <w:t xml:space="preserve">   Nissasn    </w:t>
      </w:r>
      <w:r>
        <w:t xml:space="preserve">   Tesla    </w:t>
      </w:r>
      <w:r>
        <w:t xml:space="preserve">   Hiatus    </w:t>
      </w:r>
      <w:r>
        <w:t xml:space="preserve">   Antoinette    </w:t>
      </w:r>
      <w:r>
        <w:t xml:space="preserve">   Antoine    </w:t>
      </w:r>
      <w:r>
        <w:t xml:space="preserve">   Funky    </w:t>
      </w:r>
      <w:r>
        <w:t xml:space="preserve">   Queen    </w:t>
      </w:r>
      <w:r>
        <w:t xml:space="preserve">   Summer    </w:t>
      </w:r>
      <w:r>
        <w:t xml:space="preserve">   Friends    </w:t>
      </w:r>
      <w:r>
        <w:t xml:space="preserve">   Blessed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fun for the Queen</dc:title>
  <dcterms:created xsi:type="dcterms:W3CDTF">2021-10-11T18:15:04Z</dcterms:created>
  <dcterms:modified xsi:type="dcterms:W3CDTF">2021-10-11T18:15:04Z</dcterms:modified>
</cp:coreProperties>
</file>